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4032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4728,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4728,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407-ПП/4032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16:42:17.968;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16:42:17.968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